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60B0" w14:textId="77777777" w:rsidR="00EF6274" w:rsidRPr="00EF6274" w:rsidRDefault="00EF6274" w:rsidP="00EF6274">
      <w:pPr>
        <w:jc w:val="center"/>
        <w:rPr>
          <w:sz w:val="36"/>
          <w:szCs w:val="36"/>
        </w:rPr>
      </w:pPr>
      <w:r w:rsidRPr="00EF6274">
        <w:rPr>
          <w:rFonts w:hint="eastAsia"/>
          <w:sz w:val="36"/>
          <w:szCs w:val="36"/>
        </w:rPr>
        <w:t>第</w:t>
      </w:r>
      <w:r w:rsidR="00A76D76">
        <w:rPr>
          <w:rFonts w:hint="eastAsia"/>
          <w:sz w:val="36"/>
          <w:szCs w:val="36"/>
        </w:rPr>
        <w:t>１</w:t>
      </w:r>
      <w:r w:rsidRPr="00EF6274">
        <w:rPr>
          <w:rFonts w:hint="eastAsia"/>
          <w:sz w:val="36"/>
          <w:szCs w:val="36"/>
        </w:rPr>
        <w:t>次選考（論文試験）</w:t>
      </w:r>
    </w:p>
    <w:p w14:paraId="72F902FF" w14:textId="77777777" w:rsidR="00EF6274" w:rsidRPr="00EF6274" w:rsidRDefault="00EF6274" w:rsidP="00EF6274">
      <w:pPr>
        <w:jc w:val="center"/>
        <w:rPr>
          <w:sz w:val="36"/>
          <w:szCs w:val="36"/>
        </w:rPr>
      </w:pPr>
    </w:p>
    <w:p w14:paraId="55F4E047" w14:textId="77777777" w:rsidR="00EF6274" w:rsidRPr="00EF6274" w:rsidRDefault="00EF6274" w:rsidP="00EF6274">
      <w:pPr>
        <w:wordWrap w:val="0"/>
        <w:jc w:val="right"/>
        <w:rPr>
          <w:sz w:val="36"/>
          <w:szCs w:val="36"/>
          <w:u w:val="single"/>
        </w:rPr>
      </w:pPr>
      <w:r w:rsidRPr="00EF6274">
        <w:rPr>
          <w:rFonts w:hint="eastAsia"/>
          <w:sz w:val="36"/>
          <w:szCs w:val="36"/>
          <w:u w:val="single"/>
        </w:rPr>
        <w:t xml:space="preserve">氏　　名　　　　　　　</w:t>
      </w:r>
      <w:r>
        <w:rPr>
          <w:rFonts w:hint="eastAsia"/>
          <w:sz w:val="36"/>
          <w:szCs w:val="36"/>
          <w:u w:val="single"/>
        </w:rPr>
        <w:t xml:space="preserve">　　</w:t>
      </w:r>
    </w:p>
    <w:p w14:paraId="2E4CF682" w14:textId="77777777" w:rsidR="00EF6274" w:rsidRPr="00EF6274" w:rsidRDefault="00EF6274" w:rsidP="00EF6274">
      <w:pPr>
        <w:jc w:val="right"/>
        <w:rPr>
          <w:sz w:val="32"/>
          <w:szCs w:val="32"/>
          <w:u w:val="single"/>
        </w:rPr>
      </w:pPr>
    </w:p>
    <w:p w14:paraId="5999B696" w14:textId="77777777" w:rsidR="002D619A" w:rsidRPr="00B43D64" w:rsidRDefault="00B43D64" w:rsidP="00F24D65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78FE7EC4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56522315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2818BC77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5802E0EB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017B805A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79F79C29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2B2EDC30" w14:textId="77777777" w:rsid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3FC1F63A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0F0FF247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71CE5426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137F252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FC0F9A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9361CC8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BFB2FC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E658AC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88A2D8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800FB6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8B90E76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E6C8442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41AA51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D3BC69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93E258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033BA4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B7E6C7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C140B4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801EBA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CBB24F0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284E3E8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F27F128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A5B560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CFF79B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FEC7BE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lastRenderedPageBreak/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E5934E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F4ED39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E18FE2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FDA3ED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2AA55F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BB0A89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3417E9A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2A2C58C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981390B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D7622C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821069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6065740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C4DF2E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56CCB7B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9C70AA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3F12BEB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62EC27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AE839B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9FBB299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7FF4E2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8652AD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C28842B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963433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0161D12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B662D0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9DB531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E10885B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B4BD87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7BBF2B2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05A699C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792626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5D7113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6BC637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440A912" w14:textId="77777777" w:rsidR="00B43D64" w:rsidRP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sectPr w:rsidR="00B43D64" w:rsidRPr="002F284A" w:rsidSect="002F284A">
      <w:headerReference w:type="default" r:id="rId9"/>
      <w:footerReference w:type="even" r:id="rId10"/>
      <w:headerReference w:type="first" r:id="rId11"/>
      <w:footerReference w:type="first" r:id="rId12"/>
      <w:pgSz w:w="16839" w:h="23814" w:code="8"/>
      <w:pgMar w:top="1418" w:right="1418" w:bottom="1418" w:left="1418" w:header="680" w:footer="680" w:gutter="0"/>
      <w:cols w:space="425"/>
      <w:noEndnote/>
      <w:docGrid w:type="linesAndChars" w:linePitch="582" w:charSpace="2525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16000" w14:textId="77777777" w:rsidR="00027D16" w:rsidRDefault="00027D16">
      <w:r>
        <w:separator/>
      </w:r>
    </w:p>
  </w:endnote>
  <w:endnote w:type="continuationSeparator" w:id="0">
    <w:p w14:paraId="0A36C9B3" w14:textId="77777777" w:rsidR="00027D16" w:rsidRDefault="0002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F5EAB" w14:textId="77777777"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FDFA14E" w14:textId="77777777"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E50B" w14:textId="77777777"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7F4581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2CD0B" w14:textId="77777777" w:rsidR="00027D16" w:rsidRDefault="00027D16">
      <w:r>
        <w:separator/>
      </w:r>
    </w:p>
  </w:footnote>
  <w:footnote w:type="continuationSeparator" w:id="0">
    <w:p w14:paraId="79F1120F" w14:textId="77777777" w:rsidR="00027D16" w:rsidRDefault="0002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E5DA" w14:textId="77777777" w:rsidR="006E74A4" w:rsidRDefault="00B43D64" w:rsidP="00B43D64">
    <w:pPr>
      <w:pStyle w:val="a3"/>
      <w:wordWrap w:val="0"/>
      <w:jc w:val="right"/>
    </w:pPr>
    <w:r>
      <w:t>解答用紙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350E" w14:textId="77777777"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343"/>
  <w:drawingGridVerticalSpacing w:val="291"/>
  <w:displayVerticalDrawingGridEvery w:val="2"/>
  <w:characterSpacingControl w:val="compressPunctuation"/>
  <w:hdr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C"/>
    <w:rsid w:val="000232DF"/>
    <w:rsid w:val="00027D16"/>
    <w:rsid w:val="00037EB9"/>
    <w:rsid w:val="00063031"/>
    <w:rsid w:val="00065C27"/>
    <w:rsid w:val="000D6301"/>
    <w:rsid w:val="000F4602"/>
    <w:rsid w:val="001965FB"/>
    <w:rsid w:val="001A48C4"/>
    <w:rsid w:val="001D575C"/>
    <w:rsid w:val="001E7025"/>
    <w:rsid w:val="002170BB"/>
    <w:rsid w:val="002273F9"/>
    <w:rsid w:val="002511FE"/>
    <w:rsid w:val="00261BA5"/>
    <w:rsid w:val="00267B50"/>
    <w:rsid w:val="0028304D"/>
    <w:rsid w:val="00287888"/>
    <w:rsid w:val="00297DD2"/>
    <w:rsid w:val="002D619A"/>
    <w:rsid w:val="002D74F4"/>
    <w:rsid w:val="002F246C"/>
    <w:rsid w:val="002F284A"/>
    <w:rsid w:val="00310617"/>
    <w:rsid w:val="0032279E"/>
    <w:rsid w:val="00341814"/>
    <w:rsid w:val="00350427"/>
    <w:rsid w:val="00357CF4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76D76"/>
    <w:rsid w:val="00A86FB4"/>
    <w:rsid w:val="00AC0024"/>
    <w:rsid w:val="00AD4B82"/>
    <w:rsid w:val="00AE37B1"/>
    <w:rsid w:val="00B43D64"/>
    <w:rsid w:val="00B50887"/>
    <w:rsid w:val="00B91B78"/>
    <w:rsid w:val="00BF605E"/>
    <w:rsid w:val="00C01D9C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8552D"/>
    <w:rsid w:val="00DD609C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35ABF"/>
    <w:rsid w:val="00F62F8F"/>
    <w:rsid w:val="00F94884"/>
    <w:rsid w:val="00FA0B3E"/>
    <w:rsid w:val="00FC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C60C3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43FD-5051-40EE-8A4B-FE9F3352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2026-10-29T00:48:00Z</dcterms:created>
  <dcterms:modified xsi:type="dcterms:W3CDTF">2026-10-29T00:48:00Z</dcterms:modified>
</cp:coreProperties>
</file>